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Audit, review and other attest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Practice privilege.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audit, review, and other attest services performed in Iowa or for a client with a home office in Iowa has to be performed through a CPA firm that holds an active Iowa firm permit to practice or through an out-of-state CPA firm exercising a practice privilege in compliance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associated rules and the peer review and ownership provisions of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Unless Iowa certification is specifically mandated by a governmental body or client, the individual CPAs performing such attest services may either hold an active Iowa CPA certificate or exercise a practice privilege as more fully described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LPAs and LPA firms are not authorized to perform attest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20.pdf" Type="http://schemas.openxmlformats.org/officeDocument/2006/relationships/hyperlink" Id="rId4"/>
    <Relationship TargetMode="External" Target="https://www.legis.iowa.gov/docs/ico/chapter/542.20.pdf" Type="http://schemas.openxmlformats.org/officeDocument/2006/relationships/hyperlink" Id="rId5"/>
    <Relationship TargetMode="External" Target="https://www.legis.iowa.gov/docs/ico/chapter/542.7.pdf" Type="http://schemas.openxmlformats.org/officeDocument/2006/relationships/hyperlink" Id="rId6"/>
    <Relationship TargetMode="External" Target="https://www.legis.iowa.gov/docs/ico/chapter/542.20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