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Rules applicable to all CPAs and LPAs.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Cooperation with board inquiry.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CPA or an LPA will, when requested, respond to communications from the board within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 convictions, judgments, and disciplinary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any other reporting obligations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these rules, a CPA or an LPA needs to notify the board within 30 days of: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Imposition upon the CPA or LPA of discipline including, but not limited to, censure, reprimand, sanction, probation, civil penalty, fine, consent decree or order, or suspension, revocation or modification of a license, certificate, permit or practice rights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SEC, PCAOB, or IRS (by the Director of Practice);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Another state board of accountancy for cause other than failure to pay a professional fee by the due date or failure to complete continuing education obligations by another state board of accountancy;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federal or state agency regarding the CPA’s or LPA’s conduct while rendering professional services;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foreign authority or credentialing body that regulates the practice of accountancy;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Occurrence of any matter reportable by the CPA or LPA to the PCAOB pursuant to the Sarbanes-Oxley Act, Section 102(b)(2)(f) as amended to December 29, 2022, and PCAOB rules and forms adopted pursuant thereto;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judgment, award or settlement of a civil action or arbitration proceeding in which the CPA or LPA was a party if the matter included allegations of gross negligence, violation of specific standards of practice, fraud, or misappropriation of funds in the practice of accounting; provided, however, licensed firms will notify the board regarding civil judgments, settlements or arbitration awards directly involving the firm’s practice of public accounting in this state;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Criminal charges, deferred prosecution or conviction or plea of no contest to which the CPA or LPA is a defendant if the crime is: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felony under the laws of the United States or any state of the United States or any foreign jurisdiction;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crime, including a misdemeanor, if an essential element of the offense is dishonesty, deceit or fraud, as more fully described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Firm’s duty to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firm will designate a CPA or an LPA as responsible for firm licensure or office registration and responsible for reporting any matter reportable under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Solicitation or disclosure of CPA examination questions and answers.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CPA or an LPA who solicits or knowingly discloses a Uniform Certified Public Accountant Examination question(s) or answer(s) without the written authorization of the AICPA has committed an act discreditable to the profession.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Falsely reporting continuing professional education (CPE).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CPA or an LPA has committed an act discreditable to the profession when the CPA or LPA falsely reports CPE credits to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pdf" Type="http://schemas.openxmlformats.org/officeDocument/2006/relationships/hyperlink" Id="rId4"/>
    <Relationship TargetMode="External" Target="https://www.legis.iowa.gov/docs/ico/chapter/542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