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Prorating of certain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Fees for the issuance of an original CPA certificate or LPA license,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481—1025.3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(542), or the issuance of an initial permit to practice to a CPA or LPA firm,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481—1027.1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(542), will not be prorated.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25.3.pdf" Type="http://schemas.openxmlformats.org/officeDocument/2006/relationships/hyperlink" Id="rId4"/>
    <Relationship TargetMode="External" Target="https://www.legis.iowa.gov/docs/iac/rule/481.1027.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