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481—1032.2</w:t>
      </w:r>
      <w:r>
        <w:rPr>
          <w:rFonts w:ascii="Times New Roman" w:hAnsi="Times New Roman"/>
          <w:b/>
          <w:i w:val="false"/>
          <w:color w:val="000000"/>
          <w:sz w:val="22"/>
        </w:rPr>
        <w:t xml:space="preserve">(542)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1032.2(1)</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 lapsed CPA certificate or LPA license. </w:t>
      </w:r>
      <w:r>
        <w:rPr>
          <w:rFonts w:ascii="Times New Roman" w:hAnsi="Times New Roman"/>
          <w:b w:val="false"/>
          <w:i w:val="false"/>
          <w:color w:val="000000"/>
          <w:sz w:val="22"/>
        </w:rPr>
        <w:t>The fee for the reinstatement of a lapsed CPA certificate or LPA license is $100 plus the renewal fee plus $25 per month of expired registration up to a maximum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lapsed firm permit to practice. </w:t>
      </w:r>
      <w:r>
        <w:rPr>
          <w:rFonts w:ascii="Times New Roman" w:hAnsi="Times New Roman"/>
          <w:b w:val="false"/>
          <w:i w:val="false"/>
          <w:color w:val="000000"/>
          <w:sz w:val="22"/>
        </w:rPr>
        <w:t>The fee for the reinstatement of a lapsed CPA or LPA firm permit to practice for applications is $100 plus the renewal fee plus $25 per month of expired registration up to a maximum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1032.2(3)</w:t>
      </w:r>
      <w:r>
        <w:rPr>
          <w:rFonts w:ascii="Times New Roman" w:hAnsi="Times New Roman"/>
          <w:b w:val="false"/>
          <w:i w:val="false"/>
          <w:color w:val="000000"/>
          <w:sz w:val="22"/>
        </w:rPr>
        <w:t> </w:t>
      </w:r>
      <w:r>
        <w:rPr>
          <w:rFonts w:ascii="Times New Roman" w:hAnsi="Times New Roman"/>
          <w:b w:val="false"/>
          <w:i/>
          <w:color w:val="000000"/>
          <w:sz w:val="22"/>
        </w:rPr>
        <w:t xml:space="preserve">Applicants for reinstatement. </w:t>
      </w:r>
      <w:r>
        <w:rPr>
          <w:rFonts w:ascii="Times New Roman" w:hAnsi="Times New Roman"/>
          <w:b w:val="false"/>
          <w:i w:val="false"/>
          <w:color w:val="000000"/>
          <w:sz w:val="22"/>
        </w:rPr>
        <w:t xml:space="preserve">All applicants for reinstatement will be assessed the $100 reinstatement fee. The $25 per month penalty fee described in subrules </w:t>
      </w:r>
      <w:hyperlink r:id="rId4">
        <w:r>
          <w:rPr>
            <w:rStyle w:val="Hyperlink"/>
            <w:rFonts w:ascii="Times New Roman" w:hAnsi="Times New Roman"/>
            <w:b w:val="false"/>
            <w:i w:val="false"/>
            <w:color w:val="000000"/>
            <w:sz w:val="22"/>
          </w:rPr>
          <w:t>1032.2(1)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1032.2(2)</w:t>
        </w:r>
      </w:hyperlink>
      <w:r>
        <w:rPr>
          <w:rFonts w:ascii="Times New Roman" w:hAnsi="Times New Roman"/>
          <w:b w:val="false"/>
          <w:i w:val="false"/>
          <w:color w:val="000000"/>
          <w:sz w:val="22"/>
        </w:rPr>
        <w:t xml:space="preserve"> will not be assessed if the applicant for reinstatement did not, during the period of lapse, engage in any acts or practices for which an active CPA certificate, LPA license, or firm permit to practice as a CPA or LPA firm is necessary in Iowa. Falsely claiming an exemption from the monthly penalty fee is a ground for discipline; in addition, other grounds for discipline may arise from practicing on a lapsed certificate, license or permit to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32.2.pdf" Type="http://schemas.openxmlformats.org/officeDocument/2006/relationships/hyperlink" Id="rId4"/>
    <Relationship TargetMode="External" Target="https://www.legis.iowa.gov/docs/iac/rule/481.1032.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