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481—1032.1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Fees.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is a schedule of the fees for examinations, certificates, licenses, permits and renewals adopted by the board: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7515"/>
        <w:gridCol w:w="3675"/>
      </w:tblGrid>
      <w:tr>
        <w:trPr>
          <w:trHeight w:val="210" w:hRule="atLeast"/>
        </w:trPr>
        <w:tc>
          <w:tcPr>
            <w:tcW w:w="75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Initial CPA examination application:</w:t>
            </w:r>
          </w:p>
        </w:tc>
        <w:tc>
          <w:tcPr>
            <w:tcW w:w="36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 </w:t>
            </w:r>
          </w:p>
        </w:tc>
      </w:tr>
      <w:tr>
        <w:trPr>
          <w:trHeight w:val="210" w:hRule="atLeast"/>
        </w:trPr>
        <w:tc>
          <w:tcPr>
            <w:tcW w:w="75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Paid directly to CPA examination services</w:t>
            </w:r>
          </w:p>
        </w:tc>
        <w:tc>
          <w:tcPr>
            <w:tcW w:w="36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not to exceed $1,500</w:t>
            </w:r>
          </w:p>
        </w:tc>
      </w:tr>
      <w:tr>
        <w:trPr>
          <w:trHeight w:val="210" w:hRule="atLeast"/>
        </w:trPr>
        <w:tc>
          <w:tcPr>
            <w:tcW w:w="75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Reexamination:</w:t>
            </w:r>
          </w:p>
        </w:tc>
        <w:tc>
          <w:tcPr>
            <w:tcW w:w="36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 </w:t>
            </w:r>
          </w:p>
        </w:tc>
      </w:tr>
      <w:tr>
        <w:trPr>
          <w:trHeight w:val="210" w:hRule="atLeast"/>
        </w:trPr>
        <w:tc>
          <w:tcPr>
            <w:tcW w:w="75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Paid directly to CPA examination services</w:t>
            </w:r>
          </w:p>
        </w:tc>
        <w:tc>
          <w:tcPr>
            <w:tcW w:w="36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not to exceed $1,500</w:t>
            </w:r>
          </w:p>
        </w:tc>
      </w:tr>
      <w:tr>
        <w:trPr>
          <w:trHeight w:val="390" w:hRule="atLeast"/>
        </w:trPr>
        <w:tc>
          <w:tcPr>
            <w:tcW w:w="75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Original issuance of CPA certificate or LPA license by examination (fee includes wall certificate)</w:t>
            </w:r>
          </w:p>
        </w:tc>
        <w:tc>
          <w:tcPr>
            <w:tcW w:w="36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$100</w:t>
            </w:r>
          </w:p>
        </w:tc>
      </w:tr>
      <w:tr>
        <w:trPr>
          <w:trHeight w:val="210" w:hRule="atLeast"/>
        </w:trPr>
        <w:tc>
          <w:tcPr>
            <w:tcW w:w="75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Original issuance of CPA certificate by reciprocity or substantial equivalency</w:t>
            </w:r>
          </w:p>
        </w:tc>
        <w:tc>
          <w:tcPr>
            <w:tcW w:w="36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 xml:space="preserve">$100 </w:t>
            </w:r>
          </w:p>
        </w:tc>
      </w:tr>
      <w:tr>
        <w:trPr>
          <w:trHeight w:val="210" w:hRule="atLeast"/>
        </w:trPr>
        <w:tc>
          <w:tcPr>
            <w:tcW w:w="75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CPA wall certificate or LPA license issued by reciprocity or substantial equivalency</w:t>
            </w:r>
          </w:p>
        </w:tc>
        <w:tc>
          <w:tcPr>
            <w:tcW w:w="36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$50</w:t>
            </w:r>
          </w:p>
        </w:tc>
      </w:tr>
      <w:tr>
        <w:trPr>
          <w:trHeight w:val="210" w:hRule="atLeast"/>
        </w:trPr>
        <w:tc>
          <w:tcPr>
            <w:tcW w:w="75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Replacement of lost or destroyed wall CPA certificate or LPA license</w:t>
            </w:r>
          </w:p>
        </w:tc>
        <w:tc>
          <w:tcPr>
            <w:tcW w:w="36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$50</w:t>
            </w:r>
          </w:p>
        </w:tc>
      </w:tr>
      <w:tr>
        <w:trPr>
          <w:trHeight w:val="210" w:hRule="atLeast"/>
        </w:trPr>
        <w:tc>
          <w:tcPr>
            <w:tcW w:w="75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Original issuance of attest qualification</w:t>
            </w:r>
          </w:p>
        </w:tc>
        <w:tc>
          <w:tcPr>
            <w:tcW w:w="36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$100</w:t>
            </w:r>
          </w:p>
        </w:tc>
      </w:tr>
      <w:tr>
        <w:trPr>
          <w:trHeight w:val="210" w:hRule="atLeast"/>
        </w:trPr>
        <w:tc>
          <w:tcPr>
            <w:tcW w:w="75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Annual renewal of CPA certificate or LPA license—active status</w:t>
            </w:r>
          </w:p>
        </w:tc>
        <w:tc>
          <w:tcPr>
            <w:tcW w:w="36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$100</w:t>
            </w:r>
          </w:p>
        </w:tc>
      </w:tr>
      <w:tr>
        <w:trPr>
          <w:trHeight w:val="390" w:hRule="atLeast"/>
        </w:trPr>
        <w:tc>
          <w:tcPr>
            <w:tcW w:w="75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Late renewal of CPA certificate or LPA license within 30-day grace period (July 1 to July 30)—active status</w:t>
            </w:r>
          </w:p>
        </w:tc>
        <w:tc>
          <w:tcPr>
            <w:tcW w:w="36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$25</w:t>
            </w:r>
          </w:p>
        </w:tc>
      </w:tr>
      <w:tr>
        <w:trPr>
          <w:trHeight w:val="210" w:hRule="atLeast"/>
        </w:trPr>
        <w:tc>
          <w:tcPr>
            <w:tcW w:w="75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Annual renewal of CPA certificate or LPA license—inactive status</w:t>
            </w:r>
          </w:p>
        </w:tc>
        <w:tc>
          <w:tcPr>
            <w:tcW w:w="36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$50</w:t>
            </w:r>
          </w:p>
        </w:tc>
      </w:tr>
      <w:tr>
        <w:trPr>
          <w:trHeight w:val="390" w:hRule="atLeast"/>
        </w:trPr>
        <w:tc>
          <w:tcPr>
            <w:tcW w:w="75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Late renewal of CPA certificate or LPA license within 30-day grace period (July 1 to July 30)—inactive status</w:t>
            </w:r>
          </w:p>
        </w:tc>
        <w:tc>
          <w:tcPr>
            <w:tcW w:w="36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$10</w:t>
            </w:r>
          </w:p>
        </w:tc>
      </w:tr>
      <w:tr>
        <w:trPr>
          <w:trHeight w:val="210" w:hRule="atLeast"/>
        </w:trPr>
        <w:tc>
          <w:tcPr>
            <w:tcW w:w="75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Original issuance of firm permit to practice</w:t>
            </w:r>
          </w:p>
        </w:tc>
        <w:tc>
          <w:tcPr>
            <w:tcW w:w="36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$100</w:t>
            </w:r>
          </w:p>
        </w:tc>
      </w:tr>
      <w:tr>
        <w:trPr>
          <w:trHeight w:val="210" w:hRule="atLeast"/>
        </w:trPr>
        <w:tc>
          <w:tcPr>
            <w:tcW w:w="75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Annual renewal of firm permit to practice</w:t>
            </w:r>
          </w:p>
        </w:tc>
        <w:tc>
          <w:tcPr>
            <w:tcW w:w="36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$100</w:t>
            </w:r>
          </w:p>
        </w:tc>
      </w:tr>
      <w:tr>
        <w:trPr>
          <w:trHeight w:val="390" w:hRule="atLeast"/>
        </w:trPr>
        <w:tc>
          <w:tcPr>
            <w:tcW w:w="75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Reinstatement of lapsed CPA certificate or LPA license</w:t>
            </w:r>
          </w:p>
        </w:tc>
        <w:tc>
          <w:tcPr>
            <w:tcW w:w="36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$100 + renewal fee + $25 per month of expired registration</w:t>
            </w:r>
          </w:p>
        </w:tc>
      </w:tr>
      <w:tr>
        <w:trPr>
          <w:trHeight w:val="390" w:hRule="atLeast"/>
        </w:trPr>
        <w:tc>
          <w:tcPr>
            <w:tcW w:w="75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Reinstatement of lapsed firm permit to practice</w:t>
            </w:r>
          </w:p>
        </w:tc>
        <w:tc>
          <w:tcPr>
            <w:tcW w:w="36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$100 + renewal fee + $25 per month of expired registration</w:t>
            </w:r>
          </w:p>
        </w:tc>
      </w:tr>
      <w:tr>
        <w:trPr>
          <w:trHeight w:val="210" w:hRule="atLeast"/>
        </w:trPr>
        <w:tc>
          <w:tcPr>
            <w:tcW w:w="75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Interstate Transfer Form</w:t>
            </w:r>
          </w:p>
        </w:tc>
        <w:tc>
          <w:tcPr>
            <w:tcW w:w="36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$25</w:t>
            </w:r>
          </w:p>
        </w:tc>
      </w:tr>
      <w:tr>
        <w:trPr>
          <w:trHeight w:val="210" w:hRule="atLeast"/>
        </w:trPr>
        <w:tc>
          <w:tcPr>
            <w:tcW w:w="75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License predetermination fee</w:t>
            </w:r>
          </w:p>
        </w:tc>
        <w:tc>
          <w:tcPr>
            <w:tcW w:w="36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$25</w:t>
            </w:r>
          </w:p>
        </w:tc>
      </w:tr>
    </w:tbl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7688C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