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of peer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At the time of renewal, a licensee or firm may request a waiver from this chapter, as provided in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542.8(18)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7.pdf" Type="http://schemas.openxmlformats.org/officeDocument/2006/relationships/hyperlink" Id="rId4"/>
    <Relationship TargetMode="External" Target="https://www.legis.iowa.gov/docs/ico/chapter/542.8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