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Background and character.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for a CPA certificate under this chapter will disclose on the application all background and character information requested by the board including, but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states or foreign jurisdictions in which the applicant has applied for or holds a CPA certificate or license, or a substantially equivalent designation from a foreign country;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past denial, revocation, suspension, or refusal to renew a CPA certificate, license or permit to practice, or voluntary surrender of a CPA certificate, license or permit to resolve or avoid disciplinary action, or similar actions concerning a substantially equivalent foreign designation;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form of discipline imposed against the holder of a CPA certificate, license or permit, or a substantially equivalent foreign designation;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conviction of any felony or any crime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revocation of a professional license of any kind in this or any other jurisdiction;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Such additional information as the board may request to determine if grounds exist to deny certification under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481—subrule 1023.1(2)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deny an application based on prior discipline imposed against the holder of a CPA certificate, license or permit, or a substantially equivalent foreign designation, or on any of the grounds listed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481—subrule 1023.1(2)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5.pdf" Type="http://schemas.openxmlformats.org/officeDocument/2006/relationships/hyperlink" Id="rId4"/>
    <Relationship TargetMode="External" Target="https://www.legis.iowa.gov/docs/iac/rule/481.1023.1.pdf" Type="http://schemas.openxmlformats.org/officeDocument/2006/relationships/hyperlink" Id="rId5"/>
    <Relationship TargetMode="External" Target="https://www.legis.iowa.gov/docs/iac/rule/481.1023.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