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481—1027.5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Failure to renew permit.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firm that fails to renew the permit by the expiration date, but does so within 30 days following the expiration date, will be assessed a penalty as provided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481—1032.1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(542).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firm fails to renew the permit within the 30-day grace period outlined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481—1027.6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(542), the permit will lapse and the firm will need to reinstate in accordance with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481—1027.7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(542). The firm is not authorized to practice during the period of time that the permit is lapsed, including the 30-day grace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reinstate the permit upon payment of the proper renewal fee and a penalty as provided in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481—1032.1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(542). A written statement outlining the firm’s professional activities during the period of lapsed licensure, including a list of Iowa clients and the services performed, is also needed.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1027.5(4)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find probable cause to file charges for unlicensed practice if the firm engaged in any activity that obligates licensure pursuant to subrule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1027.1(1)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during the period of lapsed licensure. In addition to the disciplinary sanctions described in 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481—1036.3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(272C,542), firms found to have practiced public accounting in violation of subrule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1027.1(1)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a lapsed license will notify clients upon such terms as the board orders.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1032.1.pdf" Type="http://schemas.openxmlformats.org/officeDocument/2006/relationships/hyperlink" Id="rId4"/>
    <Relationship TargetMode="External" Target="https://www.legis.iowa.gov/docs/iac/rule/481.1027.6.pdf" Type="http://schemas.openxmlformats.org/officeDocument/2006/relationships/hyperlink" Id="rId5"/>
    <Relationship TargetMode="External" Target="https://www.legis.iowa.gov/docs/iac/rule/481.1027.7.pdf" Type="http://schemas.openxmlformats.org/officeDocument/2006/relationships/hyperlink" Id="rId6"/>
    <Relationship TargetMode="External" Target="https://www.legis.iowa.gov/docs/iac/rule/481.1032.1.pdf" Type="http://schemas.openxmlformats.org/officeDocument/2006/relationships/hyperlink" Id="rId7"/>
    <Relationship TargetMode="External" Target="https://www.legis.iowa.gov/docs/iac/rule/481.1027.1.pdf" Type="http://schemas.openxmlformats.org/officeDocument/2006/relationships/hyperlink" Id="rId8"/>
    <Relationship TargetMode="External" Target="https://www.legis.iowa.gov/docs/iac/rule/481.1036.3.pdf" Type="http://schemas.openxmlformats.org/officeDocument/2006/relationships/hyperlink" Id="rId9"/>
    <Relationship TargetMode="External" Target="https://www.legis.iowa.gov/docs/iac/rule/481.1027.1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