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process.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applications are submitted through the board’s online application process. The board will only process fully completed applications accompanied by the proper fee. Each application fee is nonrefundable.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initial or renewal application for a firm permit to practice may be denied: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“f”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Based on the firm’s failure to comply with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 failure to sustain the simple majority of ownership obligations of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Based on a regulatory or disciplinary action or, to the extent applicable and subject to the limitations and processes set forth at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corresponding implementing rules located at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 criminal conviction described in subrules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1027.3(14)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1027.3(15)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against any of the firm’s licensed or unlicensed owners.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7.pdf" Type="http://schemas.openxmlformats.org/officeDocument/2006/relationships/hyperlink" Id="rId4"/>
    <Relationship TargetMode="External" Target="https://www.legis.iowa.gov/docs/ico/chapter/542.7.pdf" Type="http://schemas.openxmlformats.org/officeDocument/2006/relationships/hyperlink" Id="rId5"/>
    <Relationship TargetMode="External" Target="https://www.legis.iowa.gov/docs/ico/chapter/542.7.pdf" Type="http://schemas.openxmlformats.org/officeDocument/2006/relationships/hyperlink" Id="rId6"/>
    <Relationship TargetMode="External" Target="https://www.legis.iowa.gov/docs/ico/chapter/272C.15.pdf" Type="http://schemas.openxmlformats.org/officeDocument/2006/relationships/hyperlink" Id="rId7"/>
    <Relationship TargetMode="External" Target="https://www.legis.iowa.gov/docs/iac/chapter/481.502.pdf" Type="http://schemas.openxmlformats.org/officeDocument/2006/relationships/hyperlink" Id="rId8"/>
    <Relationship TargetMode="External" Target="https://www.legis.iowa.gov/docs/iac/rule/481.1027.3.pdf" Type="http://schemas.openxmlformats.org/officeDocument/2006/relationships/hyperlink" Id="rId9"/>
    <Relationship TargetMode="External" Target="https://www.legis.iowa.gov/docs/iac/rule/481.1027.3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