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481—1027.1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When licensure is needed.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1027.1(1)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Except as provided in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1040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a sole proprietorship, corporation, partnership, limited liability company, or any other form of organization is obligated to apply for a permit to practice as a firm of certified public accountants pursuant to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542.7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1027.1(2)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firm that is not subject to subrule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1027.1(1)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may practice public accounting in Iowa in accordance with Iowa Code section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542.7(1)</w:t>
        </w:r>
      </w:hyperlink>
      <w:r>
        <w:rPr>
          <w:rFonts w:ascii="Times New Roman" w:hAnsi="Times New Roman"/>
          <w:b w:val="false"/>
          <w:i/>
          <w:color w:val="000000"/>
          <w:sz w:val="22"/>
        </w:rPr>
        <w:t>“b.”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1027.1(3)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Unless individual Iowa licensure is needed by a government body or a client, the public accounting services provided by a CPA firm holding an Iowa permit to practice may be performed in Iowa or for a client with a home office in Iowa by Iowa CPAs or wholly by persons exercising a practice privilege under Iowa Code section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542.20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1027.1(4)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CPA firm issued a permit to practice by the board is accountable to the board and subject to discipline by the board for the acts of its owners or other agents, pursuant to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481—subrule 1034.2(4)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whether or not such persons are individually licensed by the board.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7683C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3/6/24, effective 4/10/24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10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481.1040.pdf" Type="http://schemas.openxmlformats.org/officeDocument/2006/relationships/hyperlink" Id="rId4"/>
    <Relationship TargetMode="External" Target="https://www.legis.iowa.gov/docs/ico/chapter/542.7.pdf" Type="http://schemas.openxmlformats.org/officeDocument/2006/relationships/hyperlink" Id="rId5"/>
    <Relationship TargetMode="External" Target="https://www.legis.iowa.gov/docs/iac/rule/481.1027.1.pdf" Type="http://schemas.openxmlformats.org/officeDocument/2006/relationships/hyperlink" Id="rId6"/>
    <Relationship TargetMode="External" Target="https://www.legis.iowa.gov/docs/ico/chapter/542.7.pdf" Type="http://schemas.openxmlformats.org/officeDocument/2006/relationships/hyperlink" Id="rId7"/>
    <Relationship TargetMode="External" Target="https://www.legis.iowa.gov/docs/ico/chapter/542.20.pdf" Type="http://schemas.openxmlformats.org/officeDocument/2006/relationships/hyperlink" Id="rId8"/>
    <Relationship TargetMode="External" Target="https://www.legis.iowa.gov/docs/iac/rule/481.1034.2.pdf" Type="http://schemas.openxmlformats.org/officeDocument/2006/relationships/hyperlink" Id="rId9"/>
    <Relationship Target="footer.xml" Type="http://schemas.openxmlformats.org/officeDocument/2006/relationships/footer" Id="rId10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