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481—1026.4</w:t>
      </w:r>
      <w:r>
        <w:rPr>
          <w:rFonts w:ascii="Times New Roman" w:hAnsi="Times New Roman"/>
          <w:b/>
          <w:i w:val="false"/>
          <w:color w:val="000000"/>
          <w:sz w:val="22"/>
        </w:rPr>
        <w:t xml:space="preserve">(542) </w:t>
      </w:r>
      <w:r>
        <w:rPr>
          <w:rFonts w:ascii="Times New Roman" w:hAnsi="Times New Roman"/>
          <w:b/>
          <w:i w:val="false"/>
          <w:color w:val="000000"/>
          <w:sz w:val="22"/>
        </w:rPr>
        <w:t xml:space="preserve">Compilation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 CPA licensed by the board under Iowa Code section </w:t>
      </w:r>
      <w:hyperlink r:id="rId4">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 an LPA licensed by the board under Iowa Code section </w:t>
      </w:r>
      <w:hyperlink r:id="rId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any other applicable law or rule; or a person exercising a practice privilege under Iowa Code section </w:t>
      </w:r>
      <w:hyperlink r:id="rId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issue a report in standard form upon a compilation of financial information or otherwise provide compilation services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described in subrule </w:t>
      </w:r>
      <w:hyperlink r:id="rId8">
        <w:r>
          <w:rPr>
            <w:rStyle w:val="Hyperlink"/>
            <w:rFonts w:ascii="Times New Roman" w:hAnsi="Times New Roman"/>
            <w:b w:val="false"/>
            <w:i w:val="false"/>
            <w:color w:val="000000"/>
            <w:sz w:val="22"/>
          </w:rPr>
          <w:t>1026.4(1)</w:t>
        </w:r>
      </w:hyperlink>
      <w:r>
        <w:rPr>
          <w:rFonts w:ascii="Times New Roman" w:hAnsi="Times New Roman"/>
          <w:b w:val="false"/>
          <w:i w:val="false"/>
          <w:color w:val="000000"/>
          <w:sz w:val="22"/>
        </w:rPr>
        <w:t xml:space="preserve"> may perform compilation services through a CPA firm that holds a permit to practice under Iowa Code section </w:t>
      </w:r>
      <w:hyperlink r:id="rId9">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an LPA firm that holds a permit to practice under Iowa Code section </w:t>
      </w:r>
      <w:hyperlink r:id="rId10">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 CPA firm exercising a practice privilege under Iowa Code section </w:t>
      </w:r>
      <w:hyperlink r:id="rId11">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if both the individual and business comply with Iowa Code section </w:t>
      </w:r>
      <w:hyperlink r:id="rId12">
        <w:r>
          <w:rPr>
            <w:rStyle w:val="Hyperlink"/>
            <w:rFonts w:ascii="Times New Roman" w:hAnsi="Times New Roman"/>
            <w:b w:val="false"/>
            <w:i w:val="false"/>
            <w:color w:val="000000"/>
            <w:sz w:val="22"/>
          </w:rPr>
          <w:t>542.13(13)</w:t>
        </w:r>
      </w:hyperlink>
      <w:r>
        <w:rPr>
          <w:rFonts w:ascii="Times New Roman" w:hAnsi="Times New Roman"/>
          <w:b w:val="false"/>
          <w:i w:val="false"/>
          <w:color w:val="000000"/>
          <w:sz w:val="22"/>
        </w:rPr>
        <w:t>, through any other form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individuals described in subrule </w:t>
      </w:r>
      <w:hyperlink r:id="rId13">
        <w:r>
          <w:rPr>
            <w:rStyle w:val="Hyperlink"/>
            <w:rFonts w:ascii="Times New Roman" w:hAnsi="Times New Roman"/>
            <w:b w:val="false"/>
            <w:i w:val="false"/>
            <w:color w:val="000000"/>
            <w:sz w:val="22"/>
          </w:rPr>
          <w:t>1026.4(1)</w:t>
        </w:r>
      </w:hyperlink>
      <w:r>
        <w:rPr>
          <w:rFonts w:ascii="Times New Roman" w:hAnsi="Times New Roman"/>
          <w:b w:val="false"/>
          <w:i w:val="false"/>
          <w:color w:val="000000"/>
          <w:sz w:val="22"/>
        </w:rPr>
        <w:t xml:space="preserve"> who are responsible for supervising compilation services or who will sign or authorize someone to sign the accountant’s compilation report on financial statements, as such compilation services will be performed in Iowa or for a client with a home office in Iowa, are obligated to comply with the nationally recognized professional standards that are applicable to compilation services, including SSARS.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1026.4(4)</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individuals described in subrule </w:t>
      </w:r>
      <w:hyperlink r:id="rId14">
        <w:r>
          <w:rPr>
            <w:rStyle w:val="Hyperlink"/>
            <w:rFonts w:ascii="Times New Roman" w:hAnsi="Times New Roman"/>
            <w:b w:val="false"/>
            <w:i w:val="false"/>
            <w:color w:val="000000"/>
            <w:sz w:val="22"/>
          </w:rPr>
          <w:t>1026.4(1)</w:t>
        </w:r>
      </w:hyperlink>
      <w:r>
        <w:rPr>
          <w:rFonts w:ascii="Times New Roman" w:hAnsi="Times New Roman"/>
          <w:b w:val="false"/>
          <w:i w:val="false"/>
          <w:color w:val="000000"/>
          <w:sz w:val="22"/>
        </w:rPr>
        <w:t xml:space="preserve"> will satisfy peer review obligations individually or through the peer review of a CPA or LPA firm holding a permit to practice pursuant to Iowa Code section </w:t>
      </w:r>
      <w:hyperlink r:id="rId15">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 CPA firm exercising a practice privilege under Iowa Code section </w:t>
      </w:r>
      <w:hyperlink r:id="rId1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6.pdf" Type="http://schemas.openxmlformats.org/officeDocument/2006/relationships/hyperlink" Id="rId4"/>
    <Relationship TargetMode="External" Target="https://www.legis.iowa.gov/docs/ico/chapter/542.19.pdf" Type="http://schemas.openxmlformats.org/officeDocument/2006/relationships/hyperlink" Id="rId5"/>
    <Relationship TargetMode="External" Target="https://www.legis.iowa.gov/docs/ico/chapter/542.8.pdf" Type="http://schemas.openxmlformats.org/officeDocument/2006/relationships/hyperlink" Id="rId6"/>
    <Relationship TargetMode="External" Target="https://www.legis.iowa.gov/docs/ico/chapter/542.20.pdf" Type="http://schemas.openxmlformats.org/officeDocument/2006/relationships/hyperlink" Id="rId7"/>
    <Relationship TargetMode="External" Target="https://www.legis.iowa.gov/docs/iac/rule/481.1026.4.pdf" Type="http://schemas.openxmlformats.org/officeDocument/2006/relationships/hyperlink" Id="rId8"/>
    <Relationship TargetMode="External" Target="https://www.legis.iowa.gov/docs/ico/chapter/542.7.pdf" Type="http://schemas.openxmlformats.org/officeDocument/2006/relationships/hyperlink" Id="rId9"/>
    <Relationship TargetMode="External" Target="https://www.legis.iowa.gov/docs/ico/chapter/542.8.pdf" Type="http://schemas.openxmlformats.org/officeDocument/2006/relationships/hyperlink" Id="rId10"/>
    <Relationship TargetMode="External" Target="https://www.legis.iowa.gov/docs/ico/chapter/542.20.pdf" Type="http://schemas.openxmlformats.org/officeDocument/2006/relationships/hyperlink" Id="rId11"/>
    <Relationship TargetMode="External" Target="https://www.legis.iowa.gov/docs/ico/chapter/542.13.pdf" Type="http://schemas.openxmlformats.org/officeDocument/2006/relationships/hyperlink" Id="rId12"/>
    <Relationship TargetMode="External" Target="https://www.legis.iowa.gov/docs/iac/rule/481.1026.4.pdf" Type="http://schemas.openxmlformats.org/officeDocument/2006/relationships/hyperlink" Id="rId13"/>
    <Relationship TargetMode="External" Target="https://www.legis.iowa.gov/docs/iac/rule/193A.1026.4.pdf" Type="http://schemas.openxmlformats.org/officeDocument/2006/relationships/hyperlink" Id="rId14"/>
    <Relationship TargetMode="External" Target="https://www.legis.iowa.gov/docs/ico/chapter/542.7.pdf" Type="http://schemas.openxmlformats.org/officeDocument/2006/relationships/hyperlink" Id="rId15"/>
    <Relationship TargetMode="External" Target="https://www.legis.iowa.gov/docs/ico/chapter/542.8.pdf" Type="http://schemas.openxmlformats.org/officeDocument/2006/relationships/hyperlink" Id="rId16"/>
    <Relationship TargetMode="External" Target="https://www.legis.iowa.gov/docs/ico/chapter/542.20.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