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481—1026.1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Who may perform attest services.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1026.1(1)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Only a CPA may perform audit, review, or other attest services as defined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542.3(1)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1026.1(2)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Only an actively licensed attest-certified Iowa CPA or an out-of-state licensee exercising a practice privilege under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542.20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may perform attest services in Iowa or for a client with a home office in Iowa. CPAs are cautioned, however, that a government body or a client may obligate that an individual be licensed in Iowa as a condition of performing attest services in Iowa or for a client with a home office in Iowa, whether or not the individual may otherwise satisfy the conditions for a practice privilege. Iowa licensure as a certified public accountant is a precondition, for example, to perform certain audit services described in Iowa Code chapter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1026.1(3)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CPAs performing attest services, whether the CPAs are certified in Iowa or exercising a practice privilege, may only do so in a CPA firm that holds a permit to practice pursuant to Iowa Code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542.7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in an out-of-state CPA firm exercising a practice privilege in compliance with Iowa Code section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542.20(5)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542.20(6)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associated rules and the peer review and ownership provisions of Iowa Code section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542.7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1026.1(4)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CPAs who are responsible for supervising attest services for a CPA firm or who sign or authorize someone to sign the accountant’s report on behalf of a CPA firm are obligated to satisfy the experience or competency obligations established by nationally recognized professional standards that are applicable to the attest services performed.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7682C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3/6/24, effective 4/10/24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11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542.3.pdf" Type="http://schemas.openxmlformats.org/officeDocument/2006/relationships/hyperlink" Id="rId4"/>
    <Relationship TargetMode="External" Target="https://www.legis.iowa.gov/docs/ico/chapter/542.20.pdf" Type="http://schemas.openxmlformats.org/officeDocument/2006/relationships/hyperlink" Id="rId5"/>
    <Relationship TargetMode="External" Target="https://www.legis.iowa.gov/docs/ico/chapter/11.pdf" Type="http://schemas.openxmlformats.org/officeDocument/2006/relationships/hyperlink" Id="rId6"/>
    <Relationship TargetMode="External" Target="https://www.legis.iowa.gov/docs/ico/chapter/542.7.pdf" Type="http://schemas.openxmlformats.org/officeDocument/2006/relationships/hyperlink" Id="rId7"/>
    <Relationship TargetMode="External" Target="https://www.legis.iowa.gov/docs/ico/chapter/542.20.pdf" Type="http://schemas.openxmlformats.org/officeDocument/2006/relationships/hyperlink" Id="rId8"/>
    <Relationship TargetMode="External" Target="https://www.legis.iowa.gov/docs/ico/chapter/542.20.pdf" Type="http://schemas.openxmlformats.org/officeDocument/2006/relationships/hyperlink" Id="rId9"/>
    <Relationship TargetMode="External" Target="https://www.legis.iowa.gov/docs/ico/chapter/542.7.pdf" Type="http://schemas.openxmlformats.org/officeDocument/2006/relationships/hyperlink" Id="rId10"/>
    <Relationship Target="footer.xml" Type="http://schemas.openxmlformats.org/officeDocument/2006/relationships/footer" Id="rId11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