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441—98.42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of appeal.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98.42(1)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Under this chapter, an administrative appeal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will be limited to the following issues: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claim or offset is contested as provided in subrule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98.30(8)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by a person’s alleging a mistake of fact.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name has been certified for passport sanction as provided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98.42(2)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hearing will not be granted under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appellant has a complaint about child support services enforcement matters other than those described in this rule.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8964C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4/1/25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9764C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11/26/25, effective 1/1/26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Mode="External" Target="https://www.legis.iowa.gov/docs/ico/chapter/252B.5.pdf" Type="http://schemas.openxmlformats.org/officeDocument/2006/relationships/hyperlink" Id="rId5"/>
    <Relationship TargetMode="External" Target="https://www.legis.iowa.gov/docs/iac/chapter/441.2506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