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Initial approval for ICF/ID care.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Referral through targeted case management.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seeking ICF/ID placement shall be referred through targeted case management. The case management program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Identify appropriate service alternatives;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 the person of the alternatives;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 a person without appropriate alternatives to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Approval of placement by department.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of receipt of a referral, the department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Approve ICF/ID placement;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Offer a home- or community-based alternative;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 the person back to the targeted case management program for further consideration of service needs.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Once ICF/ID placement is approved, including approval of ICF/ID level of care as described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82.6(3)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eligible person, or the person’s representative, is free to seek placement in the facility of the person’s or the person’s representative’s choice, subject to the provision of ICF/ID services through managed care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Approval of level of care.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Medicaid payment will be made for ICF/ID care upon certification of need for this level of care by a licensed physician of medicine or osteopathy and approval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82.6(4)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rights.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adverse action and right to appeal will be given in accordance with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441—16.3(17A)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9066C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82.6.pdf" Type="http://schemas.openxmlformats.org/officeDocument/2006/relationships/hyperlink" Id="rId4"/>
    <Relationship TargetMode="External" Target="https://www.legis.iowa.gov/docs/iac/chapter/441.73.pdf" Type="http://schemas.openxmlformats.org/officeDocument/2006/relationships/hyperlink" Id="rId5"/>
    <Relationship TargetMode="External" Target="https://www.legis.iowa.gov/docs/iac/rule/441.16.3.pdf" Type="http://schemas.openxmlformats.org/officeDocument/2006/relationships/hyperlink" Id="rId6"/>
    <Relationship TargetMode="External" Target="https://www.legis.iowa.gov/docs/iac/chapter/441.2506.pdf" Type="http://schemas.openxmlformats.org/officeDocument/2006/relationships/hyperlink" Id="rId7"/>
    <Relationship TargetMode="External" Target="https://www.legis.iowa.gov/docs/ico/chapter/249A.1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