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to appeal—vendor.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Fair hearings and appeals for vendors are provided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7 CFR Section 246.12 (as amended to August 1, 2024), and 7 CFR  Section 246.18 (as amended to August 1, 2024).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9149C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