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to appeal—participant.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Fair hearings and appeals for participants are provided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7 CFR Section 246.9 (as amended to August 1, 2024).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9149C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