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441—61.9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(217)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Client appeals.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Decisions made by the department or its designee adversely affecting its clients may be appealed according to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441—Chapter 2506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4/30/25, effective 7/1/25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5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chapter/441.2506.pdf" Type="http://schemas.openxmlformats.org/officeDocument/2006/relationships/hyperlink" Id="rId4"/>
    <Relationship Target="footer.xml" Type="http://schemas.openxmlformats.org/officeDocument/2006/relationships/footer" Id="rId5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