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441—231.13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(231E,633)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Denial of services—appeal.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231.13(1)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application for services will be denied when it is determined by the state office that: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application is incomplete;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 is not a resident of Iowa;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 is not aged 18 or older (or at least 17 and 6 months of age for appointment of a guardian or conservator on a standby basis for a minor approaching majority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633.567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 has a suitable individual or appropriate entity willing and able to serve as guardian, conservator, or representative payee;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 has adequate financial resources available to compensate a professional guardian, conservator, or representative payee;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individual is not incompetent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633.3(25)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(for appointment of a guardian or conservator);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 is not incapable of managing the individual’s social security or SSI payments as determined by the Social Security Administration (for representative payee);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individual is not an individual for whom guardianship, conservatorship, or representative payee services are the least restrictive means of meeting the individual’s needs;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viable plan for improving the care and safety of the individual is not possible.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231.13(2)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denial will be provided in accordance with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231.13(3)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Applicants wishing to challenge a denial based on paragraph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231.13(1)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“f”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file a petition pursuant to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633.556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within 30 days of the date of the denial and give notice of the filing of the petition to the state office of public guardian.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231.13(4)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Applicants wishing to challenge a denial for any other reason listed in subrule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231.13(1)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appeal in accordance with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231.13(5)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state office or a local office petitions to terminate services, a protected person or client may challenge that decision in the appropriate court or federal agency.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9497C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8/20/25, effective 10/1/25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1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33.567.pdf" Type="http://schemas.openxmlformats.org/officeDocument/2006/relationships/hyperlink" Id="rId4"/>
    <Relationship TargetMode="External" Target="https://www.legis.iowa.gov/docs/ico/chapter/633.3.pdf" Type="http://schemas.openxmlformats.org/officeDocument/2006/relationships/hyperlink" Id="rId5"/>
    <Relationship TargetMode="External" Target="https://www.legis.iowa.gov/docs/iac/chapter/441.16.pdf" Type="http://schemas.openxmlformats.org/officeDocument/2006/relationships/hyperlink" Id="rId6"/>
    <Relationship TargetMode="External" Target="https://www.legis.iowa.gov/docs/iac/rule/441.231.13.pdf" Type="http://schemas.openxmlformats.org/officeDocument/2006/relationships/hyperlink" Id="rId7"/>
    <Relationship TargetMode="External" Target="https://www.legis.iowa.gov/docs/ico/chapter/633.556.pdf" Type="http://schemas.openxmlformats.org/officeDocument/2006/relationships/hyperlink" Id="rId8"/>
    <Relationship TargetMode="External" Target="https://www.legis.iowa.gov/docs/iac/rule/441.231.13.pdf" Type="http://schemas.openxmlformats.org/officeDocument/2006/relationships/hyperlink" Id="rId9"/>
    <Relationship TargetMode="External" Target="https://www.legis.iowa.gov/docs/iac/chapter/441.2506.pdf" Type="http://schemas.openxmlformats.org/officeDocument/2006/relationships/hyperlink" Id="rId10"/>
    <Relationship Target="footer.xml" Type="http://schemas.openxmlformats.org/officeDocument/2006/relationships/footer" Id="rId1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