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441—119.4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(135B,135C)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Completion of evaluation.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119.4(1)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Considerations.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will consider the following when conducting a record check evaluation: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nature and seriousness of the crime or founded child or dependent adult abuse in relation to the position sought or held.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time elapsed since the commission of the crime or founded child or dependent adult abuse.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circumstances under which the crime or founded child or dependent adult abuse was committed.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degree of rehabilitation.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likelihood that the person will commit a crime or founded child or dependent adult abuse again.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number of crimes or instances of founded child or dependent adult abuse committed by the person involved.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119.4(2)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Evaluation conclusions.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may determine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person may be employed by the entity or enroll in the training program with no restrictions.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person may be employed by the entity or enroll in the training program with restrictions.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person may be employed by the entity or enroll in the training program with restrictions specific to a position within the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person may not be employed by the entity or enroll in the training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Restrictions on a person’s employment or enrollment status will be based upon what is necessary for the protection of the person or persons receiving care.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Medicaid waiver attendant care evaluations will determine that either the person may work or the person may not work pursuant to Medicaid law.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119.4(3)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Notice of decision.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will issue a notice of decision in writing to the requesting entity. The requesting entity is responsible for providing a copy of the notice to the prospective employee or student.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notice will be valid only for employment with the employer or enrollment in a training or education program that requested the record check evaluation.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notice shall not be valid for employment with any other prospective employer or enrollment in another training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Record check evaluations are valid for 30 days from the date the notice of decision is issued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If the person does not start employment or attend the training program within the 30-day time period, the conditions in subrule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119.2(5)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apply.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notice of decision shall contain the notice of right to appeal pursuant to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0349D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8/1/26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16.pdf" Type="http://schemas.openxmlformats.org/officeDocument/2006/relationships/hyperlink" Id="rId4"/>
    <Relationship TargetMode="External" Target="https://www.legis.iowa.gov/docs/iac/rule/441.119.2.pdf" Type="http://schemas.openxmlformats.org/officeDocument/2006/relationships/hyperlink" Id="rId5"/>
    <Relationship TargetMode="External" Target="https://www.legis.iowa.gov/docs/iac/chapter/441.7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