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Setoff against state income tax refund, rebate, or other state payments, including, for example, state employee wages.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Criteria for setoff.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claim against a debtor may be made by the department for public assistance debts when: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debtor has failed to negotiate a repayment agreement for that program area of public assistance,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repayment agreement is not current,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cumulative balance of the applicable debts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11.4(1)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“a”</w:t>
        </w:r>
        <w:r>
          <w:rPr>
            <w:rFonts w:ascii="Times New Roman" w:hAnsi="Times New Roman"/>
            <w:b w:val="false"/>
            <w:i w:val="false"/>
            <w:color w:val="000000"/>
            <w:sz w:val="22"/>
          </w:rPr>
          <w:t>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(2) exceeds $50.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claim against a debtor will not be made by the department for debts when: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debt is in suspended status due to an exception to policy or is in an appeal status,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debt is being recovered through grant or benefit reduction.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Frequency of submission.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submit to the department of administrative services twice each month a list of those debtors who have a debt meeting the criteria in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11.4(1)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Pre-setoff notice.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mail written notification to a debtor to inform the debtor of the amount the department intends to claim and apply to debts in each program when: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is notified by the department of administrative services that the debtor is entitled to a state income tax refund, rebate, or other state payment;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makes claim against the debtor.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Method for division of joint payments.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either spouse wishes to request a division of a jointly or commonly owned right to payment, a written request shall be submitted to the department within 15 days after the written notification is mailed. When the request is received within the 15-day limit, the spouse’s proportionate share of a jointly or commonly owned right to payment, as determined by the department of administrative services, shall be released by the department of administrative services unless: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Other claims are made on that portion of the jointly or commonly owned right to payment,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That spouse was also a member of the same household and the spouse’s income and resources were or should have been considered in the calculation of public assistance.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11.4(5)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 rights.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a debtor wishes to contest the claim of the department, a written request shall be submitted to the department within 15 days after the written notification is mailed. When the request is received within the 15-day limit, a hearing will be granted pursuant to rules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department is upheld in the final decision, the setoff process shall continue and the refund, rebate, or other state payment will be applied to the appropriate delinquent debts.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department is reversed in the final decision, the debtor’s refund, rebate, or other state payment will be released to the debtor by the department of administrative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11.4(6)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Debt setoff.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department has not received a request for an appeal hearing or a request for division of a jointly or commonly owned right to payment within 15 days after the date the written notification is mailed, the department will notify a debtor of the final decision regarding the claim by mail.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11.4(7)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of setoff.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apply any setoff received from the department of administrative services as a result of this rule to the debtor’s debts as indicated on the written notification mailed to the debtor and in accordance with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441—11.3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(217).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Any amount remaining after the setoff shall be released back to the individual.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8205C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9/4/24, effective 10/9/24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1.4.pdf" Type="http://schemas.openxmlformats.org/officeDocument/2006/relationships/hyperlink" Id="rId4"/>
    <Relationship TargetMode="External" Target="https://www.legis.iowa.gov/docs/iac/rule/441.11.4.pdf" Type="http://schemas.openxmlformats.org/officeDocument/2006/relationships/hyperlink" Id="rId5"/>
    <Relationship TargetMode="External" Target="https://www.legis.iowa.gov/docs/iac/chapter/441.2506.pdf" Type="http://schemas.openxmlformats.org/officeDocument/2006/relationships/hyperlink" Id="rId6"/>
    <Relationship TargetMode="External" Target="https://www.legis.iowa.gov/docs/iac/rule/441.11.3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