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441—101.22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9764C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11/26/25, effective 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