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201—2506.35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Order for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Upon determination that a plan of compliance is not sufficient to effectuate compliance, or upon request by the agency or facility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201—2506.34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(17A,356), the department shall issue an order fixing the time and place for hearing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201—2506.5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01.2506.34.pdf" Type="http://schemas.openxmlformats.org/officeDocument/2006/relationships/hyperlink" Id="rId4"/>
    <Relationship TargetMode="External" Target="https://www.legis.iowa.gov/docs/iac/rule/201.2506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