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201—2504.6</w:t>
      </w:r>
      <w:r>
        <w:rPr>
          <w:rFonts w:ascii="Times New Roman" w:hAnsi="Times New Roman"/>
          <w:b/>
          <w:i w:val="false"/>
          <w:color w:val="000000"/>
          <w:sz w:val="22"/>
        </w:rPr>
        <w:t xml:space="preserve">(904)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4">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a waiver petition are public records under Iowa Code chapter </w:t>
      </w:r>
      <w:hyperlink r:id="rId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the department is authorized or required to keep confidential. The department may accordingly redact confidential information from petitions or orders prior to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3.pdf" Type="http://schemas.openxmlformats.org/officeDocument/2006/relationships/hyperlink" Id="rId4"/>
    <Relationship TargetMode="External" Target="https://www.legis.iowa.gov/docs/ico/chapter/22.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