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must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attorney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does not include general direction and supervision of assigned investigators, unsolicited receipt of information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that culminates in a contested case. If the presiding officer in the case has received factual information relevant to the merits of a contested case before being assigned as the presiding officer, the presiding officer is obligated to disclose that information to the parties to the extent required by Iowa Code section </w:t>
      </w:r>
      <w:hyperlink r:id="rId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5">
        <w:r>
          <w:rPr>
            <w:rStyle w:val="Hyperlink"/>
            <w:rFonts w:ascii="Times New Roman" w:hAnsi="Times New Roman"/>
            <w:b w:val="false"/>
            <w:i w:val="false"/>
            <w:color w:val="000000"/>
            <w:sz w:val="22"/>
          </w:rPr>
          <w:t>2506.9(3)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2506.23(9)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that believes a presiding officer is disqualified must file a motion supported by an affidavit in accordance with Iowa Code section </w:t>
      </w:r>
      <w:hyperlink r:id="rId7">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during the course of the hearing becomes aware of evidence of bias or other grounds for disqualification, the party may move for disqualification at that time but must establish the grounds introducing the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disqualification is required, the presiding officer or other person is obligated to withdraw. If withdrawal is not required, the presiding officer will enter an order to that effect. A party asserting disqualification may seek an interlocutory appeal under rule </w:t>
      </w:r>
      <w:hyperlink r:id="rId8">
        <w:r>
          <w:rPr>
            <w:rStyle w:val="Hyperlink"/>
            <w:rFonts w:ascii="Times New Roman" w:hAnsi="Times New Roman"/>
            <w:b w:val="false"/>
            <w:i w:val="false"/>
            <w:color w:val="000000"/>
            <w:sz w:val="22"/>
          </w:rPr>
          <w:t>7—2506.25</w:t>
        </w:r>
      </w:hyperlink>
      <w:r>
        <w:rPr>
          <w:rFonts w:ascii="Times New Roman" w:hAnsi="Times New Roman"/>
          <w:b w:val="false"/>
          <w:i w:val="false"/>
          <w:color w:val="000000"/>
          <w:sz w:val="22"/>
        </w:rPr>
        <w:t xml:space="preserve">(17A) and seek a stay under rule </w:t>
      </w:r>
      <w:hyperlink r:id="rId9">
        <w:r>
          <w:rPr>
            <w:rStyle w:val="Hyperlink"/>
            <w:rFonts w:ascii="Times New Roman" w:hAnsi="Times New Roman"/>
            <w:b w:val="false"/>
            <w:i w:val="false"/>
            <w:color w:val="000000"/>
            <w:sz w:val="22"/>
          </w:rPr>
          <w:t>7—2506.29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7.pdf" Type="http://schemas.openxmlformats.org/officeDocument/2006/relationships/hyperlink" Id="rId4"/>
    <Relationship TargetMode="External" Target="https://www.legis.iowa.gov/docs/iac/rule/7.2506.9.pdf" Type="http://schemas.openxmlformats.org/officeDocument/2006/relationships/hyperlink" Id="rId5"/>
    <Relationship TargetMode="External" Target="https://www.legis.iowa.gov/docs/iac/rule/7.2506.23.pdf" Type="http://schemas.openxmlformats.org/officeDocument/2006/relationships/hyperlink" Id="rId6"/>
    <Relationship TargetMode="External" Target="https://www.legis.iowa.gov/docs/ico/chapter/17A.17.pdf" Type="http://schemas.openxmlformats.org/officeDocument/2006/relationships/hyperlink" Id="rId7"/>
    <Relationship TargetMode="External" Target="https://www.legis.iowa.gov/docs/iac/rule/7.2506.25.pdf" Type="http://schemas.openxmlformats.org/officeDocument/2006/relationships/hyperlink" Id="rId8"/>
    <Relationship TargetMode="External" Target="https://www.legis.iowa.gov/docs/iac/rule/7.2506.2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