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hearing.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Delivery.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agency will deliver notice of a hearing. Delivery shall, whenever possible, be effectuated through electronic means. Otherwise, delivery can be effectuated by: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service as provided in the Iowa Rules of Civil Procedure;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Certified mail, return receipt requested;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First-class mail;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Publication as provided in the Iowa Rules of Civil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of hearing must state: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time, place, and nature of the hearing;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legal authority and jurisdiction under which the hearing is to be held;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particular sections of the statutes and rules involved;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Briefly and plainly, the matters asserted. If a party cannot state the matters in detail when the notice is served, the party may limit the initial notice to a statement of the issues involved but must supplement it with a more definite and detailed statement if requested by another party;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parties, including the name, address, and telephone number of the person who will advocate for each party;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procedural rules governing conduct of the contested case proceeding;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procedural rules governing informal settlement, which can occur at any time;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identity of the presiding officer, if known, or, if not, a description of who will serve as presiding officer;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deadline to request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7—2506.6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 that the presiding officer be an administrative law judge.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1.pdf" Type="http://schemas.openxmlformats.org/officeDocument/2006/relationships/hyperlink" Id="rId4"/>
    <Relationship TargetMode="External" Target="https://www.legis.iowa.gov/docs/iac/rule/7.2506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