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to stay the effect of an order, or for other temporary remedies, pending review of the order by the agency. The petition must be filed with the notice of appeal and must state the reasons justifying a stay or other temporary remedy. The agency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for a stay, or other temporary remedies, pending judicial review of all or part of that proceeding. The petition must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agency will consider the factors listed in Iowa Code section </w:t>
      </w:r>
      <w:hyperlink r:id="rId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deciding whether to grant the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The presiding officer or agency may vacate a stay or other temporary remedy on the motion of the agency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