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7—2506.22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Default.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party does not appear or participate in a contested case proceeding after proper notice, the presiding officer may render a default or proceed with the hearing and render a decision in the absence of the party.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appropriate, any party may move for default against a party who has requested the contested case proceeding and has not filed a necessary pleading or has not appeared after proper service.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Default decisions and decisions rendered on the merits after a party has not appeared or participated are final agency actions from which a party may appeal under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7—2506.27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 A party against whom such a decision has been rendered may file a motion to vacate within 15 days, or other period specified by statute, after the date of notification or mailing of the decision. A motion to vacate must state all facts that establish good cause for that party’s non-appearance or non-participation. Each such fact must be supported by at least one sworn affidavit of a person with personal knowledge, which affidavit must be attached to the motion.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time for further appeal of a decision is stayed while a timely motion to vacate is pending.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presiding officer may grant a motion to vacate only if it is timely and establishes good cause for the movant’s non-appearance or non-participation. The burden of proof as to good cause is on the moving party. Opposed parties have ten days to respond to a motion to vacate. If the response includes a request to do so, an opposing party may conduct discovery into the issue of good cause and present evidence on that issue before the presiding officer decides the motion.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“Good cause” for purposes of this rule has the same meaning as “good cause” for setting aside a default judgment under Iowa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Rule of Civil Procedure 1.977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decision denying a motion to vacate is subject to further appeal within the time limit allowed for further appeal of a decision on the merits in the contested case proceeding. A decision granting a motion to vacate is subject to interlocutory appeal by the adverse party pursuant to 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7—2506.25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motion to vacate is granted, and no timely interlocutory appeal has been taken, the presiding officer will issue another notice of hearing and the contested case will proceed accordingly.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default decision may award any relief consistent with the request for relief made in the petition and embraced in its issues.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2506.22(10)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default decision may provide either that the default decision is to be stayed pending a timely motion to vacate or that the default decision is to take effect immediately, subject to a request for stay under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7—2506.29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4/1/26, effective 5/6/26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7.2506.27.pdf" Type="http://schemas.openxmlformats.org/officeDocument/2006/relationships/hyperlink" Id="rId4"/>
    <Relationship TargetMode="External" Target="https://www.legis.iowa.gov/docs/iac/rule/7.2506.25.pdf" Type="http://schemas.openxmlformats.org/officeDocument/2006/relationships/hyperlink" Id="rId5"/>
    <Relationship TargetMode="External" Target="https://www.legis.iowa.gov/docs/iac/rule/7.2506.29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