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where otherwise specifically defined by law: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“Contested case”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proceeding defined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includes any matter defined as a no factual dispute contested case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“Issuance”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of mailing or electronic filing of a decision or order or date of delivery if service is by other means unless another date is specified in the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“Party”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each person named or admitted as a party or properly seeking and entitled as of right to be admitted as a party.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“Presiding officer”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person designated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“Proposed decision”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presiding officer’s recommended findings of fact, conclusions of law, decision, and order in a contested case in which the agency did not preside.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2.pdf" Type="http://schemas.openxmlformats.org/officeDocument/2006/relationships/hyperlink" Id="rId4"/>
    <Relationship TargetMode="External" Target="https://www.legis.iowa.gov/docs/ico/chapter/17A.10A.pdf" Type="http://schemas.openxmlformats.org/officeDocument/2006/relationships/hyperlink" Id="rId5"/>
    <Relationship TargetMode="External" Target="https://www.legis.iowa.gov/docs/ico/chapter/17A.1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