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Termination of TCM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TCM shall be terminated only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member does not meet eligibility criteria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441—90.2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has achieved all goals and objectives of the service;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has no ongoing need for TCM;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is receiving TCM based on eligibility under an HCBS program but is no longer eligible for the program;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the member’s guardian or representative requests termination;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is unwilling or unable to accept further services;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the member’s guardian or representative fails to provide access to information  necessary for the development of the service plan or for implementation of TCM.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provider shall notify the member or the member’s guardian or representative in writing of the termination of TCM,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0.2.pdf" Type="http://schemas.openxmlformats.org/officeDocument/2006/relationships/hyperlink" Id="rId4"/>
    <Relationship TargetMode="External" Target="https://www.legis.iowa.gov/docs/iac/chapter/441.1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