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441—83.88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Adverse service actions.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83.88(1)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Denial.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application for services will be denied when it is determined by the department that: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member is not eligible for the services because all of the medically necessary service needs cannot be met in a home- or community-based setting.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Service needs exceed the service unit or reimbursement maximums.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Service needs are not met by the services provided.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Needed services are not available or received from qualifying providers.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brain injury waiver service is not identified in the member’s service plan.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There is another community resource available to provide the service or a similar service free of charge to the member that will meet the member’s needs.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member receives services from other Medicaid waiver providers.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member or legal representative through the interdisciplinary process requests termination from the services.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83.88(2)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Reduction.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particular service may be reduced when the department determines that the provisions of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441—paragraph 130.5(3)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</w:t>
      </w:r>
      <w:r>
        <w:rPr>
          <w:rFonts w:ascii="Times New Roman" w:hAnsi="Times New Roman"/>
          <w:b w:val="false"/>
          <w:i/>
          <w:color w:val="000000"/>
          <w:sz w:val="22"/>
        </w:rPr>
        <w:t>“b”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apply.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83.88(3)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Termination.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particular service may be terminated when the department determines that: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provisions of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441—paragraph 130.5(2)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“d,”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/>
          <w:color w:val="000000"/>
          <w:sz w:val="22"/>
        </w:rPr>
        <w:t>“g,”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</w:t>
      </w:r>
      <w:r>
        <w:rPr>
          <w:rFonts w:ascii="Times New Roman" w:hAnsi="Times New Roman"/>
          <w:b w:val="false"/>
          <w:i/>
          <w:color w:val="000000"/>
          <w:sz w:val="22"/>
        </w:rPr>
        <w:t>“h”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apply.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Needed services are not available or received from qualifying providers.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brain injury waiver service is not identified in the member’s annual service plan.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Service needs are not met by the services provided.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Services needed exceed the service unit or reimbursement maximums.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Completion or receipt of required documents by the department or the medical facility discharge planner for the brain injury waiver service member has not occurred.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member receives services from other Medicaid providers.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member or legal representative through the interdisciplinary process requests termination from the services.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130.5.pdf" Type="http://schemas.openxmlformats.org/officeDocument/2006/relationships/hyperlink" Id="rId4"/>
    <Relationship TargetMode="External" Target="https://www.legis.iowa.gov/docs/iac/rule/441.130.5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