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441—83.85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Redetermination.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complete financial redetermination of eligibility for brain injury waiver will be completed at least once every 12 months. A redetermination of continuing eligibility factors will be made when a change in circumstances occurs that affects eligibility in accordance with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441—83.82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(249A). A redetermination will contain the components listed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441—83.82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83.82.pdf" Type="http://schemas.openxmlformats.org/officeDocument/2006/relationships/hyperlink" Id="rId4"/>
    <Relationship TargetMode="External" Target="https://www.legis.iowa.gov/docs/iac/rule/441.83.82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