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441—83.68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Adverse service actions.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83.68(1)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services will be denied when it is determined by the department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is not eligible for the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exceed the service unit or reimbursement maximums.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are not met by the services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or received from qualifying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HCBS intellectual disability waiver service is identified in the applicant’s service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is another community resource available to provide the service or a similar service free of charge to the applicant that will meet the applicant’s needs.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Completion or receipt of required documents by the department for the HCBS program applicant has not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83.68(2)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Reduction.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particular service may be reduced when the department determines that the provisions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83.68(3)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particular service may be terminated when the department determines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“d,”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“g,”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or received from qualifying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HCBS intellectual disability waiver service is identified in the member’s annual service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are not met by the services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Services needed exceed the service unit or reimbursement maximums.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Completion or receipt of required documents by the department for the HCBS program member has not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receives services from other Medicaid waiver programs.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or legal representative through the interdisciplinary process requests termination from the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30.5.pdf" Type="http://schemas.openxmlformats.org/officeDocument/2006/relationships/hyperlink" Id="rId4"/>
    <Relationship TargetMode="External" Target="https://www.legis.iowa.gov/docs/iac/rule/441.130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