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441—83.48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service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services will be denied when it is determined by the department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is not eligible for or in need of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for respite care, the AIDS/HIV waiver services are not needed on a regular basis.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 needs exceed the aggregate monthly costs established in paragraph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83.42(2)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cannot be met by the services provided under the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from qualified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Participation in the AIDS/HIV waiver program may be terminated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“b,”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“c,”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“d,”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costs of the AIDS/HIV waiver services for the person exceed the aggregate monthly costs established in paragraph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83.42(2)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receives care in a hospital or nursing facility for 120 days or more in any one stay for purposes other than respite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receives AIDS/HIV waiver services and the physical or mental condition of the client requires more care than can be provided in the client’s own home as determined by the service worker.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providers are not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Reduction of services will apply as specified in 441—paragraphs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130.5(3)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3.42.pdf" Type="http://schemas.openxmlformats.org/officeDocument/2006/relationships/hyperlink" Id="rId4"/>
    <Relationship TargetMode="External" Target="https://www.legis.iowa.gov/docs/iac/rule/441.130.5.pdf" Type="http://schemas.openxmlformats.org/officeDocument/2006/relationships/hyperlink" Id="rId5"/>
    <Relationship TargetMode="External" Target="https://www.legis.iowa.gov/docs/iac/rule/441.83.42.pdf" Type="http://schemas.openxmlformats.org/officeDocument/2006/relationships/hyperlink" Id="rId6"/>
    <Relationship TargetMode="External" Target="https://www.legis.iowa.gov/docs/iac/rule/441.130.5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