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441—83.30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Enhanced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a household has one person receiving service in accordance with rules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another receiving elderly waiver services, the persons providing case management will cooperate to make the best plan for both clients. When a person is eligible for services as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eligible for services under the elderly waiver, the person’s primary diagnosis will determine which services will be used.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4.pdf" Type="http://schemas.openxmlformats.org/officeDocument/2006/relationships/hyperlink" Id="rId4"/>
    <Relationship TargetMode="External" Target="https://www.legis.iowa.gov/docs/iac/chapter/441.2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