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441—83.26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(249A)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Allowable services.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Services allowable under the elderly waiver are case management, adult day care, emergency response system, homemaker, home health aide, nursing, respite care, chore, home-delivered meals, home and vehicle modification, mental health outreach, transportation, nutritional counseling, assistive devices, senior companions, consumer-directed attendant care, financial management, independent support brokerage, self-directed personal care, self-directed community supports and employment, and individual-directed goods and services as set forth in rule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441—78.37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(249A).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0318D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5/27/26, effective 7/1/26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5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rule/441.78.37.pdf" Type="http://schemas.openxmlformats.org/officeDocument/2006/relationships/hyperlink" Id="rId4"/>
    <Relationship Target="footer.xml" Type="http://schemas.openxmlformats.org/officeDocument/2006/relationships/footer" Id="rId5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