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4 on Windows 11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