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441—83.129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 rights.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Notice of adverse action will be given in accordance with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441—16.2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(17A). The right to appeal will be given in accordance with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16.2.pdf" Type="http://schemas.openxmlformats.org/officeDocument/2006/relationships/hyperlink" Id="rId4"/>
    <Relationship TargetMode="External" Target="https://www.legis.iowa.gov/docs/iac/chapter/441.250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