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441—83.128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Adverse service actions.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83.128(1)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Denial.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application for children’s mental health waiver services will be denied when the department determines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is not eligible for or in need of waiver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Needed services are not available or received from qualified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Service needs exceed the limit on aggregate monthly costs established in paragraph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83.122(6)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“b”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are not met by the services provided.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83.128(2)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Termination.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member’s participation in the children’s mental health waiver program may be terminated when the department determines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provisions of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441—paragraph 130.5(2)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/>
          <w:color w:val="000000"/>
          <w:sz w:val="22"/>
        </w:rPr>
        <w:t>“b,”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/>
          <w:color w:val="000000"/>
          <w:sz w:val="22"/>
        </w:rPr>
        <w:t>“c,”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/>
          <w:color w:val="000000"/>
          <w:sz w:val="22"/>
        </w:rPr>
        <w:t>“g,”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r>
        <w:rPr>
          <w:rFonts w:ascii="Times New Roman" w:hAnsi="Times New Roman"/>
          <w:b w:val="false"/>
          <w:i/>
          <w:color w:val="000000"/>
          <w:sz w:val="22"/>
        </w:rPr>
        <w:t>“h”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costs of the children’s mental health waiver services for the member exceed the aggregate monthly costs established in paragraph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83.122(6)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receives care in a hospital, nursing facility, psychiatric hospital serving children under the age of 21, or psychiatric medical institution for children for 120 days in any one stay.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physical or mental condition of the member requires more care than can be provided in the member’s own home, as determined by the member’s case manager.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providers are not available.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83.128(3)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Reduction.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Reduction of services will apply as specified in 441—paragraphs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130.5(3)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“a”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/>
          <w:color w:val="000000"/>
          <w:sz w:val="22"/>
        </w:rPr>
        <w:t>“b.”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83.122.pdf" Type="http://schemas.openxmlformats.org/officeDocument/2006/relationships/hyperlink" Id="rId4"/>
    <Relationship TargetMode="External" Target="https://www.legis.iowa.gov/docs/iac/rule/441.130.5.pdf" Type="http://schemas.openxmlformats.org/officeDocument/2006/relationships/hyperlink" Id="rId5"/>
    <Relationship TargetMode="External" Target="https://www.legis.iowa.gov/docs/iac/rule/441.83.122.pdf" Type="http://schemas.openxmlformats.org/officeDocument/2006/relationships/hyperlink" Id="rId6"/>
    <Relationship TargetMode="External" Target="https://www.legis.iowa.gov/docs/iac/rule/441.130.5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