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member’s case manager will prepare an individualized service plan for each member that meets the requirements set for case plans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441—130.7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(234).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83.127(1)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be developed through an interdisciplinary team process.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83.127(2)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be developed annually or when there is significant change in the member’s situation or condition.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83.127(3)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service plan will be based on information in the completed information submission tool designated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83.122(3)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other supporting documentation as relevant.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83.127(4)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specify the type and frequency of the waiver services and the providers that will deliver the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83.127(5)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service plan will identify and justify any restriction of the member’s rights.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30.7.pdf" Type="http://schemas.openxmlformats.org/officeDocument/2006/relationships/hyperlink" Id="rId4"/>
    <Relationship TargetMode="External" Target="https://www.legis.iowa.gov/docs/iac/rule/441.83.12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