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441—83.108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Adverse service actions.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83.108(1)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Denial.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services will be denied when it is determined by the department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of the medically necessary service needs cannot be met in a home- or community-based setting.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exceed the reimbursement maximums.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are not met by the services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or received from qualifying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physical disability waiver service is not identified in the member’s service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is another community resource available to provide the service or a similar service free of charge to the member that will meet the member’s needs.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receives services from other Medicaid waiver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or legal representative requests termination from the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83.108(2)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Reduction.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particular service may be reduced when the department determines that the provisions of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130.5(3)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83.108(3)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particular service may be terminated when the department determines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provisions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441—paragraph 130.5(2)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“d,”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/>
          <w:color w:val="000000"/>
          <w:sz w:val="22"/>
        </w:rPr>
        <w:t>“g,”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r>
        <w:rPr>
          <w:rFonts w:ascii="Times New Roman" w:hAnsi="Times New Roman"/>
          <w:b w:val="false"/>
          <w:i/>
          <w:color w:val="000000"/>
          <w:sz w:val="22"/>
        </w:rPr>
        <w:t>“h”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Needed services are not available or received from qualifying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physical disability waiver service is not identified in the member’s annual service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 needs are not met by the services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Services needed exceed the service unit or reimbursement maximums.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Completion or receipt of required documents by the member for the physical disability waiver service has not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receives services from other Medicaid providers.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or legal representative requests termination from the services.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30.5.pdf" Type="http://schemas.openxmlformats.org/officeDocument/2006/relationships/hyperlink" Id="rId4"/>
    <Relationship TargetMode="External" Target="https://www.legis.iowa.gov/docs/iac/rule/441.130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