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Redetermination.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complete financial redetermination of eligibility for the physical disability waiver will be completed at least once every 12 months. A redetermination of continuing eligibility factors will be made when a change in circumstances occurs that affects eligibility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441—83.102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(249A). A redetermination will contain the components listed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441—83.102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3.102.pdf" Type="http://schemas.openxmlformats.org/officeDocument/2006/relationships/hyperlink" Id="rId4"/>
    <Relationship TargetMode="External" Target="https://www.legis.iowa.gov/docs/iac/rule/441.83.10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