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441—79.8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(249A)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Beneficiary advisory council.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Pursuant to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42 CFR 431.12(e)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Iowa Medicaid will form and support a beneficiary advisory council. The council will be governed by bylaws, which are available on the department’s website.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0316D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5/27/26, effective 7/1/26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