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441—79.17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Requirements for prescribing controlled substances.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79.17(1)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Review of Iowa prescription monitoring program database.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prescribing practitioner,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124.550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the prescribing practitioner’s designated agent, shall review patient information in the Iowa prescription monitoring program (PMP) database prior to issuing a prescription for a controlled substance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U.S.C. 1396w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–3a, inclusive of Schedules II, III and IV as amended to July 1, 2026, unless the patient is receiving inpatient hospice care or long-term residential facility care. Review shall be conducted in accordance with all requirements under the prescribing practitioner’s specific professional licensing authority.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79.17(2)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Documentation.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prescribing practitioner shall include documentation in the patient file to demonstrate compliance with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79.17(1)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Subject to the requirements under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124, subchapter VI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if the prescribing practitioner is not able to conduct a review of the PMP database despite a good-faith effort, the prescribing practitioner must document in the patient file such good-faith effort, including the reasons why the prescribing practitioner was not able to conduct the review. The prescribing practitioner shall submit such documentation to Iowa Medicaid upon request.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4.550.pdf" Type="http://schemas.openxmlformats.org/officeDocument/2006/relationships/hyperlink" Id="rId4"/>
    <Relationship TargetMode="External" Target="https://www.legis.iowa.gov/docs/iac/rule/441.79.17.pdf" Type="http://schemas.openxmlformats.org/officeDocument/2006/relationships/hyperlink" Id="rId5"/>
    <Relationship TargetMode="External" Target="https://www.legis.iowa.gov/docs/ico/chapter/124.pdf" Type="http://schemas.openxmlformats.org/officeDocument/2006/relationships/hyperlink" Id="rId6"/>
    <Relationship TargetMode="External" Target="https://www.legis.iowa.gov/docs/ico/chapter/124.pdf" Type="http://schemas.openxmlformats.org/officeDocument/2006/relationships/hyperlink" Id="rId7"/>
    <Relationship TargetMode="External" Target="https://www.legis.iowa.gov/docs/ico/chapter/249A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