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441—79.16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Education about false claims recovery.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provisions in this rule apply to any entity that has received medical assistance payments totaling at least $5 million during a federal fiscal year (ending on September 30). For entities whose payments reach this threshold, compliance with this rule is a condition of receiving payments under the medical assistance program during the following calendar year.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79.16(1)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Policy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entity whose medical assistance payments meet the threshold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Establish written policies for all employees of the entity and for all employees of any contractor or agent of the entity, including management, that provide detailed information about: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False Claims Act established under 31 U.S.C. Sections 3729 through 3733 as amended to July 1, 2026;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Administrative remedies for false claims and statements established under 31 U.S.C. Chapter 38 as amended to July 1, 2026;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state laws pertaining to civil or criminal penalties for false claims and statements;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Whistle blower protections under the laws described in subparagraphs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79.16(1)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(1) through </w:t>
      </w:r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 with respect to the role of these laws in preventing and detecting fraud, waste, and abuse in federal health care programs as defined in 42 U.S.C. Section 1320a-7b(f) as amended to July 1, 2026;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entity’s policies and procedures for detecting and preventing fraud, waste, and abuse.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in any employee handbook a specific discussion of: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laws described in paragraph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79.16(1)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“a”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rights of employees to be protected as whistle blowers;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entity’s policies and procedures for detecting and preventing fraud, waste, and abuse.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79.16(2)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Reporting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entity whose medical assistance payments meet the specified threshold during a federal fiscal year shall provide the following information to Iowa Medicaid by the following December 31: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and national provider identification numbers under which the entity receives payment;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Copies of written or electronic policies that meet the requirements of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79.16(1)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written description of how the policies are made available and disseminated to all employees of the entity and to all employees of any contractor or agent of the entity.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information may be provided by: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Mailing the information to Iowa Medicaid at the department’s address;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Faxing the information to 515.725.1354.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79.16(3)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Enforcement.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entity that fails to comply with the requirements of this rule shall be subject to sanction under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441—79.2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(249A), including probation, suspension or withholding of payments, and suspension or termination from participation in the medical assistance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249A.4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Public Law 109-171, Section 6032, as amended to July 1, 2026.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9.16.pdf" Type="http://schemas.openxmlformats.org/officeDocument/2006/relationships/hyperlink" Id="rId4"/>
    <Relationship TargetMode="External" Target="https://www.legis.iowa.gov/docs/iac/rule/441.79.16.pdf" Type="http://schemas.openxmlformats.org/officeDocument/2006/relationships/hyperlink" Id="rId5"/>
    <Relationship TargetMode="External" Target="https://www.legis.iowa.gov/docs/iac/rule/441.79.16.pdf" Type="http://schemas.openxmlformats.org/officeDocument/2006/relationships/hyperlink" Id="rId6"/>
    <Relationship TargetMode="External" Target="https://www.legis.iowa.gov/docs/iac/rule/441.79.2.pdf" Type="http://schemas.openxmlformats.org/officeDocument/2006/relationships/hyperlink" Id="rId7"/>
    <Relationship TargetMode="External" Target="https://www.legis.iowa.gov/docs/ico/chapter/249A.4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