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neuromusculoskeletal conditions listed on the department’s website indicate whether the conditions require short-, moderate-, or long-term CMT.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will be made for subsequent X-rays, absent a new condition, consistent with paragraph </w:t>
      </w:r>
      <w:hyperlink r:id="rId4">
        <w:r>
          <w:rPr>
            <w:rStyle w:val="Hyperlink"/>
            <w:rFonts w:ascii="Times New Roman" w:hAnsi="Times New Roman"/>
            <w:b w:val="false"/>
            <w:i w:val="false"/>
            <w:color w:val="000000"/>
            <w:sz w:val="22"/>
          </w:rPr>
          <w:t>78.8(3)</w:t>
        </w:r>
      </w:hyperlink>
      <w:r>
        <w:rPr>
          <w:rFonts w:ascii="Times New Roman" w:hAnsi="Times New Roman"/>
          <w:b w:val="false"/>
          <w:i/>
          <w:color w:val="000000"/>
          <w:sz w:val="22"/>
        </w:rPr>
        <w:t>“c.”</w:t>
      </w:r>
      <w:r>
        <w:rPr>
          <w:rFonts w:ascii="Times New Roman" w:hAnsi="Times New Roman"/>
          <w:b w:val="false"/>
          <w:i w:val="false"/>
          <w:color w:val="000000"/>
          <w:sz w:val="22"/>
        </w:rPr>
        <w:t xml:space="preserv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will be reimbursed for documenting X-rays at the physician fee schedule rate. Payable X-rays will be limited to those Current Procedural Terminology (CPT) procedure codes that are appropriate to determine the presence of a subluxation of the spine. Consistent with CPT, chiropractors may bill the professional, technical, or professional and technical components for X-rays, as appropriate. Payment for documenting X-rays will be further limited to one per condition, consistent with the provisions of paragraph </w:t>
      </w:r>
      <w:hyperlink r:id="rId5">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claim for a documenting X-ray related to the onset of a new condition is only payable if the X-ray is reasonably proximate to the initiation of CMT for the new condition, as defined in paragraph </w:t>
      </w:r>
      <w:hyperlink r:id="rId6">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chiropractor is also authorized to order a documenting X-ray whether or not the chiropractor owns or possesses X-ray equipment in the chiropractor’s office. Any X-rays so ordered will be payable to the X-ray provider, consistent with the provisions in this paragraph.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8.pdf" Type="http://schemas.openxmlformats.org/officeDocument/2006/relationships/hyperlink" Id="rId4"/>
    <Relationship TargetMode="External" Target="https://www.legis.iowa.gov/docs/iac/rule/441.78.8.pdf" Type="http://schemas.openxmlformats.org/officeDocument/2006/relationships/hyperlink" Id="rId5"/>
    <Relationship TargetMode="External" Target="https://www.legis.iowa.gov/docs/iac/rule/441.78.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