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Opticians.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approved only for certain services and supplies provided by opticians when prescribed by a physician (MD or DO) or an optometrist. Payment and procedure for obtaining services and supplies are the same as described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