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441—78.60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Subacute mental health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made to providers (eligible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441—77.55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(249A)) for the provision of subacute mental health care facility services that meet the standards outlined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7.55.pdf" Type="http://schemas.openxmlformats.org/officeDocument/2006/relationships/hyperlink" Id="rId4"/>
    <Relationship TargetMode="External" Target="https://www.legis.iowa.gov/docs/iac/chapter/481.7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