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441—78.59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Crisis response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to providers (eligible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441—77.54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(249A)) of crisis response services, crisis stabilization community-based services, and crisis stabilization residential services delivered as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7.54.pdf" Type="http://schemas.openxmlformats.org/officeDocument/2006/relationships/hyperlink" Id="rId4"/>
    <Relationship TargetMode="External" Target="https://www.legis.iowa.gov/docs/iac/chapter/441.2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