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441—78.58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Health insurance premium payment (HIPP) provider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78.58(1)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Reimbursement.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HIPP provider may bill the department for the HIPP-eligible member’s out-of-pocket cost-sharing obligations. Reimbursement of claims is limited to in-network coinsurance, copayments, and deductibles of the HIPP-eligible member’s health insurance, paid for through the HIPP program. The HIPP-eligible member may be responsible for a copayment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441—subrule 79.1(13)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78.58(2)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“Coinsurance”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percentage of costs of a covered health care service that has to be 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“Copayment”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fixed amount a member pays for a covered health care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“Cost sharing”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member’s health insurance in-network responsibility for a covered service. “Cost sharing” includes coinsurance, copayments, and deductibles.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“Deductible”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amount paid for covered health care services before the insurance plan will effect payment.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member”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eligible for Medicaid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 et seq. and who qualifies for and is participating in the department’s HIPP program prescribed under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441—75.21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“Health insurance premium payment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“HIPP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has the same meaning as provided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441—75.21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9.1.pdf" Type="http://schemas.openxmlformats.org/officeDocument/2006/relationships/hyperlink" Id="rId4"/>
    <Relationship TargetMode="External" Target="https://www.legis.iowa.gov/docs/iac/rule/441.75.1.pdf" Type="http://schemas.openxmlformats.org/officeDocument/2006/relationships/hyperlink" Id="rId5"/>
    <Relationship TargetMode="External" Target="https://www.legis.iowa.gov/docs/iac/rule/441.75.21.pdf" Type="http://schemas.openxmlformats.org/officeDocument/2006/relationships/hyperlink" Id="rId6"/>
    <Relationship TargetMode="External" Target="https://www.legis.iowa.gov/docs/iac/rule/441.75.21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