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441—78.57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Qualified Medicare beneficiary (QMB) provider services.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78.57(1)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Payment.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Payment will be made to QMB providers for a QMB-eligible member’s coinsurance, copayment, and deductible for Medicare-covered services. The eligible member may be responsible for copayments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441—subrule 79.1(13)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78.57(2)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“Coinsurance”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percentage of costs of a covered health care service that has to be paid.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“Copayment”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fixed amount a member pays for a covered health care service.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“Deductible”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amount paid for covered health care services before the insurance plan will effect payment.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“Medicare cost sharing”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Medicare member’s responsibility for a Medicare-covered service. “Medicare cost sharing” includes coinsurance, copayments, and deductibles.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“Qualified Medicare beneficiary”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“QMB”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an individual who has been determined eligible for the QMB program pursuant to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441—paragraph 75.6(5)</w:t>
        </w:r>
        <w:r>
          <w:rPr>
            <w:rFonts w:ascii="Times New Roman" w:hAnsi="Times New Roman"/>
            <w:b w:val="false"/>
            <w:i/>
            <w:color w:val="000000"/>
            <w:sz w:val="22"/>
          </w:rPr>
          <w:t>“a.”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Under the QMB program, Medicaid pays the individual’s Medicare Part A and B premiums, coinsurance, copayment, and deductible (except for Part D).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79.1.pdf" Type="http://schemas.openxmlformats.org/officeDocument/2006/relationships/hyperlink" Id="rId4"/>
    <Relationship TargetMode="External" Target="https://www.legis.iowa.gov/docs/iac/rule/441.75.6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